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516" w:rsidRDefault="00FE2ACF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>Mẫu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>Phiếu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>cung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 xml:space="preserve"> tin,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>dữ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>cổng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>điện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>tử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8"/>
        </w:rPr>
        <w:t>trường</w:t>
      </w:r>
      <w:proofErr w:type="spellEnd"/>
    </w:p>
    <w:p w:rsidR="00DE4516" w:rsidRDefault="00FE2AC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0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888355" cy="0"/>
                <wp:effectExtent l="0" t="4445" r="0" b="508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83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675D46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pt" to="463.6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"/>
            </w:pict>
          </mc:Fallback>
        </mc:AlternateContent>
      </w:r>
    </w:p>
    <w:tbl>
      <w:tblPr>
        <w:tblW w:w="10269" w:type="dxa"/>
        <w:tblInd w:w="-621" w:type="dxa"/>
        <w:tblLayout w:type="fixed"/>
        <w:tblLook w:val="04A0" w:firstRow="1" w:lastRow="0" w:firstColumn="1" w:lastColumn="0" w:noHBand="0" w:noVBand="1"/>
      </w:tblPr>
      <w:tblGrid>
        <w:gridCol w:w="1698"/>
        <w:gridCol w:w="1409"/>
        <w:gridCol w:w="1582"/>
        <w:gridCol w:w="5580"/>
      </w:tblGrid>
      <w:tr w:rsidR="00DE4516">
        <w:tc>
          <w:tcPr>
            <w:tcW w:w="4689" w:type="dxa"/>
            <w:gridSpan w:val="3"/>
          </w:tcPr>
          <w:p w:rsidR="00DE4516" w:rsidRDefault="00FE2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6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4"/>
              </w:rPr>
              <w:t>UBND HUYỆN TAM NÔNG</w:t>
            </w:r>
          </w:p>
        </w:tc>
        <w:tc>
          <w:tcPr>
            <w:tcW w:w="5580" w:type="dxa"/>
          </w:tcPr>
          <w:p w:rsidR="00DE4516" w:rsidRDefault="00FE2ACF">
            <w:pPr>
              <w:keepNext/>
              <w:spacing w:after="0" w:line="240" w:lineRule="auto"/>
              <w:ind w:right="-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4"/>
              </w:rPr>
              <w:t>CỘNG HÒA XÃ HỘI CHỦ NGHĨA VIỆT NAM</w:t>
            </w:r>
          </w:p>
        </w:tc>
      </w:tr>
      <w:tr w:rsidR="00DE4516">
        <w:tc>
          <w:tcPr>
            <w:tcW w:w="4689" w:type="dxa"/>
            <w:gridSpan w:val="3"/>
          </w:tcPr>
          <w:p w:rsidR="00DE4516" w:rsidRDefault="00FE2ACF">
            <w:pPr>
              <w:keepNext/>
              <w:spacing w:after="0" w:line="240" w:lineRule="auto"/>
              <w:ind w:right="-2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TRƯỜNG MẦM NON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PH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Ú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CƯỜNG</w:t>
            </w:r>
          </w:p>
        </w:tc>
        <w:tc>
          <w:tcPr>
            <w:tcW w:w="5580" w:type="dxa"/>
          </w:tcPr>
          <w:p w:rsidR="00DE4516" w:rsidRDefault="00FE2AC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6"/>
              </w:rPr>
              <w:t>Độc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6"/>
              </w:rPr>
              <w:t>lập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6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6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6"/>
              </w:rPr>
              <w:t xml:space="preserve"> do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6"/>
              </w:rPr>
              <w:t>Hạnh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6"/>
              </w:rPr>
              <w:t>phúc</w:t>
            </w:r>
            <w:proofErr w:type="spellEnd"/>
          </w:p>
        </w:tc>
      </w:tr>
      <w:tr w:rsidR="00DE4516">
        <w:tc>
          <w:tcPr>
            <w:tcW w:w="1698" w:type="dxa"/>
          </w:tcPr>
          <w:p w:rsidR="00DE4516" w:rsidRDefault="00DE4516">
            <w:pPr>
              <w:keepNext/>
              <w:spacing w:after="0" w:line="144" w:lineRule="auto"/>
              <w:ind w:right="-171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1409" w:type="dxa"/>
          </w:tcPr>
          <w:p w:rsidR="00DE4516" w:rsidRDefault="00FE2ACF">
            <w:pPr>
              <w:keepNext/>
              <w:spacing w:after="0" w:line="144" w:lineRule="auto"/>
              <w:ind w:left="-77" w:right="-5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  <w:t>––––––––––</w:t>
            </w:r>
          </w:p>
        </w:tc>
        <w:tc>
          <w:tcPr>
            <w:tcW w:w="1582" w:type="dxa"/>
          </w:tcPr>
          <w:p w:rsidR="00DE4516" w:rsidRDefault="00DE4516">
            <w:pPr>
              <w:keepNext/>
              <w:spacing w:after="0" w:line="144" w:lineRule="auto"/>
              <w:ind w:right="-171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</w:rPr>
            </w:pPr>
          </w:p>
        </w:tc>
        <w:tc>
          <w:tcPr>
            <w:tcW w:w="5580" w:type="dxa"/>
          </w:tcPr>
          <w:p w:rsidR="00DE4516" w:rsidRDefault="00FE2ACF">
            <w:pPr>
              <w:keepNext/>
              <w:spacing w:after="0" w:line="14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–––––––––––––––––––––––––––</w:t>
            </w:r>
          </w:p>
        </w:tc>
      </w:tr>
    </w:tbl>
    <w:p w:rsidR="00DE4516" w:rsidRDefault="00DE45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E4516" w:rsidRDefault="00FE2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PHIẾU CUNG CẤP THÔNG TIN, DỮ LIỆU </w:t>
      </w:r>
    </w:p>
    <w:p w:rsidR="00DE4516" w:rsidRDefault="00FE2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CHO CỔNG THÔNG TIN ĐIỆN TỬ TRƯỜNG </w:t>
      </w:r>
    </w:p>
    <w:p w:rsidR="00DE4516" w:rsidRDefault="00DE45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2"/>
        </w:rPr>
      </w:pPr>
    </w:p>
    <w:p w:rsidR="00DE4516" w:rsidRDefault="00FE2AC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Tên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gửi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uyễn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Ái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Băng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Mầm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Cường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E4516" w:rsidRDefault="00FE2AC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gửi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30/11/2024</w:t>
      </w:r>
    </w:p>
    <w:p w:rsidR="00DE4516" w:rsidRDefault="00FE2AC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3. Tin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thuộc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loại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Tin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tức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E4516" w:rsidRDefault="00FE2AC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tin:  </w:t>
      </w:r>
    </w:p>
    <w:p w:rsidR="00DE4516" w:rsidRDefault="00FE2ACF">
      <w:pPr>
        <w:pStyle w:val="Bodytext4"/>
        <w:shd w:val="clear" w:color="auto" w:fill="auto"/>
        <w:spacing w:before="0" w:after="12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vi-VN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tiêu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cần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đăng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Mầm</w:t>
      </w:r>
      <w:proofErr w:type="spellEnd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Phú</w:t>
      </w:r>
      <w:proofErr w:type="spellEnd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Cường</w:t>
      </w:r>
      <w:proofErr w:type="spellEnd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vi-VN"/>
        </w:rPr>
        <w:t>Sinh</w:t>
      </w:r>
      <w:proofErr w:type="spellEnd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vi-VN"/>
        </w:rPr>
        <w:t>hoạt</w:t>
      </w:r>
      <w:proofErr w:type="spellEnd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val="vi-VN"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vi-VN"/>
        </w:rPr>
        <w:t>chuyên</w:t>
      </w:r>
      <w:proofErr w:type="spellEnd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vi-VN"/>
        </w:rPr>
        <w:t>môn</w:t>
      </w:r>
      <w:proofErr w:type="spellEnd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val="vi-VN"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vi-VN"/>
        </w:rPr>
        <w:t>tháng</w:t>
      </w:r>
      <w:proofErr w:type="spellEnd"/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vi-VN"/>
        </w:rPr>
        <w:t xml:space="preserve"> </w:t>
      </w:r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vi-VN"/>
        </w:rPr>
        <w:t>11</w:t>
      </w:r>
      <w:r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vi-VN"/>
        </w:rPr>
        <w:t>/2024.</w:t>
      </w:r>
    </w:p>
    <w:p w:rsidR="00DE4516" w:rsidRDefault="00FE2ACF">
      <w:pPr>
        <w:spacing w:after="1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Tóm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tắt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DE4516" w:rsidRDefault="00FE2AC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bookmarkStart w:id="0" w:name="_Hlk149814649"/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Nhằm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nâng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lĩnh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vực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thẩm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mỹ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nhận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nuôi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dưỡng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chăm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sóc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dục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trẻ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Bên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cạnh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đó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nhằm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giúp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mạnh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dạn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hơn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tự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hơn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quá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trình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Hiểu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tích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nội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đa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hoá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khi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dục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âm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nhạc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mối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lưu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lẫn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nhau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kinh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hay,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hiệu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bookmarkEnd w:id="0"/>
    <w:p w:rsidR="00DE4516" w:rsidRDefault="00FE2AC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c. Tin chi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DE4516" w:rsidRDefault="00B6404D">
      <w:pPr>
        <w:pStyle w:val="NormalWeb"/>
        <w:shd w:val="clear" w:color="auto" w:fill="FFFFFF"/>
        <w:spacing w:after="120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lúc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7h30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phút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30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tháng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2024,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mầm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Cường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chức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tháng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11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cán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lý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16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quản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thu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lĩnh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ẫ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ỹ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tài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hát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“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ô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”,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nghe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hát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“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hoa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Ê - ban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” do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ầ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ị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Nhí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Mầm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lĩnh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tài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“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Tìm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hiểu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lúa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xã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Phú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Cư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do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Nguy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ễ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ị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Thu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Vân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ều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khám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nghi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theo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phương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pháp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A58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="002A58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A58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dục</w:t>
      </w:r>
      <w:proofErr w:type="spellEnd"/>
      <w:r w:rsidR="002A58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y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trung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E4516" w:rsidRDefault="00FE2ACF">
      <w:pPr>
        <w:pStyle w:val="NormalWeb"/>
        <w:shd w:val="clear" w:color="auto" w:fill="FFFFFF"/>
        <w:spacing w:after="120"/>
        <w:ind w:firstLine="720"/>
        <w:jc w:val="both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Thông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qua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hát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“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”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hát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“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“Ê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ban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” </w:t>
      </w:r>
      <w:proofErr w:type="spellStart"/>
      <w:r w:rsidR="00B64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B640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dân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Tây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Nguyên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Thông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qua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này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ỉ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giúp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ụ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âm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kĩ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nhàng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theo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hơn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đa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hoá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ổ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âm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E4516" w:rsidRDefault="00B6745F" w:rsidP="00B6745F">
      <w:pPr>
        <w:pStyle w:val="NormalWeb"/>
        <w:shd w:val="clear" w:color="auto" w:fill="FFFFFF"/>
        <w:spacing w:after="120"/>
        <w:jc w:val="center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Emphasis"/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5408" behindDoc="1" locked="0" layoutInCell="1" allowOverlap="1" wp14:anchorId="4BD4C0B4" wp14:editId="3BF19E8B">
            <wp:simplePos x="0" y="0"/>
            <wp:positionH relativeFrom="margin">
              <wp:align>right</wp:align>
            </wp:positionH>
            <wp:positionV relativeFrom="paragraph">
              <wp:posOffset>3921760</wp:posOffset>
            </wp:positionV>
            <wp:extent cx="5753100" cy="3530600"/>
            <wp:effectExtent l="0" t="0" r="0" b="0"/>
            <wp:wrapTight wrapText="bothSides">
              <wp:wrapPolygon edited="0">
                <wp:start x="0" y="0"/>
                <wp:lineTo x="0" y="21445"/>
                <wp:lineTo x="21528" y="21445"/>
                <wp:lineTo x="21528" y="0"/>
                <wp:lineTo x="0" y="0"/>
              </wp:wrapPolygon>
            </wp:wrapTight>
            <wp:docPr id="4" name="Picture 4" descr="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n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Style w:val="Emphasis"/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748D2E93" wp14:editId="6740ADB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53100" cy="3342005"/>
            <wp:effectExtent l="0" t="0" r="0" b="0"/>
            <wp:wrapTight wrapText="bothSides">
              <wp:wrapPolygon edited="0">
                <wp:start x="0" y="0"/>
                <wp:lineTo x="0" y="21424"/>
                <wp:lineTo x="21528" y="21424"/>
                <wp:lineTo x="21528" y="0"/>
                <wp:lineTo x="0" y="0"/>
              </wp:wrapPolygon>
            </wp:wrapTight>
            <wp:docPr id="2" name="Picture 2" descr="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n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</w:t>
      </w:r>
      <w:proofErr w:type="spellEnd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Trần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Nhí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proofErr w:type="spellEnd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</w:t>
      </w:r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</w:t>
      </w:r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khám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</w:t>
      </w:r>
      <w:proofErr w:type="spellEnd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hát</w:t>
      </w:r>
      <w:proofErr w:type="spellEnd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“</w:t>
      </w:r>
      <w:proofErr w:type="spellStart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</w:t>
      </w:r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proofErr w:type="spellEnd"/>
      <w:r w:rsidR="00FE2AC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”</w:t>
      </w:r>
    </w:p>
    <w:p w:rsidR="00DE4516" w:rsidRDefault="00DE4516">
      <w:pPr>
        <w:pStyle w:val="NormalWeb"/>
        <w:shd w:val="clear" w:color="auto" w:fill="FFFFFF"/>
        <w:spacing w:after="120"/>
        <w:jc w:val="center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E4516" w:rsidRDefault="00FE2ACF">
      <w:pPr>
        <w:pStyle w:val="NormalWeb"/>
        <w:shd w:val="clear" w:color="auto" w:fill="FFFFFF"/>
        <w:spacing w:after="120"/>
        <w:jc w:val="center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</w:t>
      </w:r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</w:t>
      </w:r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 w:rsidR="00B6745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cùng</w:t>
      </w:r>
      <w:proofErr w:type="spellEnd"/>
      <w:r w:rsidR="00B6745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="00B6745F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hát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“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</w:t>
      </w:r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”</w:t>
      </w:r>
    </w:p>
    <w:p w:rsidR="00DE4516" w:rsidRDefault="00FE2ACF" w:rsidP="00B6745F">
      <w:pPr>
        <w:pStyle w:val="NormalWeb"/>
        <w:shd w:val="clear" w:color="auto" w:fill="FFFFFF"/>
        <w:spacing w:after="1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B6745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36830</wp:posOffset>
            </wp:positionV>
            <wp:extent cx="5753100" cy="3375660"/>
            <wp:effectExtent l="0" t="0" r="0" b="0"/>
            <wp:wrapTight wrapText="bothSides">
              <wp:wrapPolygon edited="0">
                <wp:start x="0" y="0"/>
                <wp:lineTo x="0" y="21535"/>
                <wp:lineTo x="21552" y="21535"/>
                <wp:lineTo x="21552" y="0"/>
                <wp:lineTo x="0" y="0"/>
              </wp:wrapPolygon>
            </wp:wrapTight>
            <wp:docPr id="6" name="Picture 6" descr="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n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ả</w:t>
      </w:r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nh</w:t>
      </w:r>
      <w:proofErr w:type="spellEnd"/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giới</w:t>
      </w:r>
      <w:proofErr w:type="spellEnd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thiệu</w:t>
      </w:r>
      <w:proofErr w:type="spellEnd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trang</w:t>
      </w:r>
      <w:proofErr w:type="spellEnd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phục</w:t>
      </w:r>
      <w:proofErr w:type="spellEnd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dân</w:t>
      </w:r>
      <w:proofErr w:type="spellEnd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tộc</w:t>
      </w:r>
      <w:proofErr w:type="spellEnd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tây</w:t>
      </w:r>
      <w:proofErr w:type="spellEnd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Nguyên</w:t>
      </w:r>
      <w:proofErr w:type="spellEnd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nghe</w:t>
      </w:r>
      <w:proofErr w:type="spellEnd"/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hát</w:t>
      </w:r>
      <w:proofErr w:type="spellEnd"/>
      <w:r w:rsid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hát</w:t>
      </w:r>
      <w:proofErr w:type="spellEnd"/>
      <w:r w:rsid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“</w:t>
      </w:r>
      <w:proofErr w:type="spellStart"/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hoa</w:t>
      </w:r>
      <w:proofErr w:type="spellEnd"/>
      <w:r w:rsidRPr="00B6745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Ê - ban”</w:t>
      </w:r>
    </w:p>
    <w:p w:rsidR="00B6745F" w:rsidRDefault="00BF562B" w:rsidP="00B6745F">
      <w:pPr>
        <w:pStyle w:val="NormalWeb"/>
        <w:shd w:val="clear" w:color="auto" w:fill="FFFFFF"/>
        <w:spacing w:after="120"/>
        <w:ind w:firstLine="72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8C1E6C1" wp14:editId="41BE6AA8">
            <wp:simplePos x="0" y="0"/>
            <wp:positionH relativeFrom="margin">
              <wp:align>left</wp:align>
            </wp:positionH>
            <wp:positionV relativeFrom="paragraph">
              <wp:posOffset>1491615</wp:posOffset>
            </wp:positionV>
            <wp:extent cx="5753100" cy="3072765"/>
            <wp:effectExtent l="0" t="0" r="0" b="0"/>
            <wp:wrapTight wrapText="bothSides">
              <wp:wrapPolygon edited="0">
                <wp:start x="0" y="0"/>
                <wp:lineTo x="0" y="21426"/>
                <wp:lineTo x="21528" y="21426"/>
                <wp:lineTo x="21528" y="0"/>
                <wp:lineTo x="0" y="0"/>
              </wp:wrapPolygon>
            </wp:wrapTight>
            <wp:docPr id="1" name="Picture 1" descr="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v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lĩnh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vực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 w:rsidR="00FE2A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</w:t>
      </w:r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oạt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“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Tìm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hiểu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nghề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trồng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lúa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tại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xã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Phú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Cường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Thông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qua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này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chỉ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giúp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nhận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nghề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trồng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lúa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truyền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thống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ở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nơi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đang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sống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ý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nghĩa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nghề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trồng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lúa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kỹ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sát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ghi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nhớ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nhận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xét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vốn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từ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thêm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thông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qua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trả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lời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câu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hỏi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đàm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thoại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trọng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hơn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cận</w:t>
      </w:r>
      <w:proofErr w:type="spellEnd"/>
      <w:r w:rsidR="00B674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yếu</w:t>
      </w:r>
      <w:proofErr w:type="spellEnd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tố</w:t>
      </w:r>
      <w:proofErr w:type="spellEnd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ở </w:t>
      </w:r>
      <w:proofErr w:type="spellStart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địa</w:t>
      </w:r>
      <w:proofErr w:type="spellEnd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phương</w:t>
      </w:r>
      <w:proofErr w:type="spellEnd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khi</w:t>
      </w:r>
      <w:proofErr w:type="spellEnd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tổ</w:t>
      </w:r>
      <w:proofErr w:type="spellEnd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chức</w:t>
      </w:r>
      <w:proofErr w:type="spellEnd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hoạt</w:t>
      </w:r>
      <w:proofErr w:type="spellEnd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động</w:t>
      </w:r>
      <w:proofErr w:type="spellEnd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giáo</w:t>
      </w:r>
      <w:proofErr w:type="spellEnd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674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BF562B" w:rsidRDefault="00BF562B" w:rsidP="00BF562B">
      <w:pPr>
        <w:pStyle w:val="NormalWeb"/>
        <w:shd w:val="clear" w:color="auto" w:fill="FFFFFF"/>
        <w:spacing w:after="120"/>
        <w:ind w:firstLine="7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Nguyễn</w:t>
      </w:r>
      <w:proofErr w:type="spellEnd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Thu </w:t>
      </w:r>
      <w:proofErr w:type="spellStart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Vân</w:t>
      </w:r>
      <w:proofErr w:type="spellEnd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giới</w:t>
      </w:r>
      <w:proofErr w:type="spellEnd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thiệu</w:t>
      </w:r>
      <w:proofErr w:type="spellEnd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56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nghề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trồng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lúa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xã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Phú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Cường</w:t>
      </w:r>
      <w:proofErr w:type="spellEnd"/>
    </w:p>
    <w:p w:rsidR="00413F45" w:rsidRPr="00BF562B" w:rsidRDefault="00413F45" w:rsidP="00BF562B">
      <w:pPr>
        <w:pStyle w:val="NormalWeb"/>
        <w:shd w:val="clear" w:color="auto" w:fill="FFFFFF"/>
        <w:spacing w:after="120"/>
        <w:ind w:firstLine="7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Style w:val="Emphasis"/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53100" cy="3340735"/>
            <wp:effectExtent l="0" t="0" r="0" b="0"/>
            <wp:wrapSquare wrapText="bothSides"/>
            <wp:docPr id="5" name="Picture 5" descr="z6082035066640_262d9f5fc76adc5fd0a8a604b29af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z6082035066640_262d9f5fc76adc5fd0a8a604b29af53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516" w:rsidRPr="00413F45" w:rsidRDefault="00413F45">
      <w:pPr>
        <w:pStyle w:val="NormalWeb"/>
        <w:shd w:val="clear" w:color="auto" w:fill="FFFFFF"/>
        <w:spacing w:after="1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Nguyễn</w:t>
      </w:r>
      <w:proofErr w:type="spellEnd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Thu </w:t>
      </w:r>
      <w:proofErr w:type="spellStart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Vân</w:t>
      </w:r>
      <w:proofErr w:type="spellEnd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chức</w:t>
      </w:r>
      <w:proofErr w:type="spellEnd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khám</w:t>
      </w:r>
      <w:proofErr w:type="spellEnd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phá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dụng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cụ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sản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phẩm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nghề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trồng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lúa</w:t>
      </w:r>
      <w:proofErr w:type="spellEnd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theo</w:t>
      </w:r>
      <w:proofErr w:type="spellEnd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13F4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nhóm</w:t>
      </w:r>
      <w:proofErr w:type="spellEnd"/>
    </w:p>
    <w:p w:rsidR="00413F45" w:rsidRDefault="00413F45">
      <w:pPr>
        <w:pStyle w:val="NormalWeb"/>
        <w:shd w:val="clear" w:color="auto" w:fill="FFFFFF"/>
        <w:spacing w:after="120"/>
        <w:jc w:val="center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i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256540</wp:posOffset>
            </wp:positionV>
            <wp:extent cx="5753100" cy="3511550"/>
            <wp:effectExtent l="0" t="0" r="0" b="0"/>
            <wp:wrapSquare wrapText="bothSides"/>
            <wp:docPr id="11" name="Picture 11" descr="v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v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13F45" w:rsidRPr="00413F45" w:rsidRDefault="00413F45" w:rsidP="00413F45">
      <w:pPr>
        <w:tabs>
          <w:tab w:val="left" w:pos="2660"/>
        </w:tabs>
      </w:pPr>
      <w:r>
        <w:tab/>
      </w:r>
    </w:p>
    <w:p w:rsidR="00413F45" w:rsidRPr="00413F45" w:rsidRDefault="00413F45" w:rsidP="00413F45">
      <w:pPr>
        <w:pStyle w:val="NormalWeb"/>
        <w:shd w:val="clear" w:color="auto" w:fill="FFFFFF"/>
        <w:spacing w:after="1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bày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nội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dung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thảo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luận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nhóm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mình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qua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tranh</w:t>
      </w:r>
      <w:proofErr w:type="spellEnd"/>
    </w:p>
    <w:p w:rsidR="00413F45" w:rsidRPr="00413F45" w:rsidRDefault="00413F45" w:rsidP="00413F45"/>
    <w:p w:rsidR="00413F45" w:rsidRPr="00413F45" w:rsidRDefault="00413F45" w:rsidP="00413F45"/>
    <w:p w:rsidR="00413F45" w:rsidRPr="00413F45" w:rsidRDefault="00A61E98" w:rsidP="00413F45">
      <w:r>
        <w:rPr>
          <w:rStyle w:val="Emphasis"/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70528" behindDoc="0" locked="0" layoutInCell="1" allowOverlap="1" wp14:anchorId="6A56FD8B" wp14:editId="2649BC6D">
            <wp:simplePos x="0" y="0"/>
            <wp:positionH relativeFrom="margin">
              <wp:posOffset>-635</wp:posOffset>
            </wp:positionH>
            <wp:positionV relativeFrom="paragraph">
              <wp:posOffset>206375</wp:posOffset>
            </wp:positionV>
            <wp:extent cx="5753100" cy="3873500"/>
            <wp:effectExtent l="0" t="0" r="0" b="0"/>
            <wp:wrapSquare wrapText="bothSides"/>
            <wp:docPr id="12" name="Picture 12" descr="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v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13F45" w:rsidRPr="00413F45" w:rsidRDefault="00413F45" w:rsidP="00413F45"/>
    <w:p w:rsidR="00413F45" w:rsidRPr="00413F45" w:rsidRDefault="00413F45" w:rsidP="00413F45">
      <w:pPr>
        <w:pStyle w:val="NormalWeb"/>
        <w:shd w:val="clear" w:color="auto" w:fill="FFFFFF"/>
        <w:spacing w:after="1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bày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nội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dung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thảo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luận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nhóm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qua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tranh</w:t>
      </w:r>
      <w:proofErr w:type="spellEnd"/>
    </w:p>
    <w:p w:rsidR="00DE4516" w:rsidRDefault="00DE4516">
      <w:pPr>
        <w:pStyle w:val="NormalWeb"/>
        <w:shd w:val="clear" w:color="auto" w:fill="FFFFFF"/>
        <w:spacing w:after="120"/>
        <w:jc w:val="center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E4516" w:rsidRDefault="00FE2ACF">
      <w:pPr>
        <w:pStyle w:val="NormalWeb"/>
        <w:shd w:val="clear" w:color="auto" w:fill="FFFFFF"/>
        <w:spacing w:after="120"/>
        <w:jc w:val="center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Emphasis"/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>
            <wp:extent cx="5753100" cy="3437890"/>
            <wp:effectExtent l="0" t="0" r="0" b="3810"/>
            <wp:docPr id="16" name="Picture 16" descr="v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v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516" w:rsidRDefault="00DE4516">
      <w:pPr>
        <w:pStyle w:val="NormalWeb"/>
        <w:shd w:val="clear" w:color="auto" w:fill="FFFFFF"/>
        <w:spacing w:after="120"/>
        <w:jc w:val="center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E4516" w:rsidRDefault="00413F45">
      <w:pPr>
        <w:pStyle w:val="NormalWeb"/>
        <w:shd w:val="clear" w:color="auto" w:fill="FFFFFF"/>
        <w:spacing w:after="120"/>
        <w:jc w:val="center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trải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nghiệm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cấy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lúa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trò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chơi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cố</w:t>
      </w:r>
      <w:proofErr w:type="spellEnd"/>
    </w:p>
    <w:p w:rsidR="00DE4516" w:rsidRDefault="00DE4516">
      <w:pPr>
        <w:pStyle w:val="NormalWeb"/>
        <w:shd w:val="clear" w:color="auto" w:fill="FFFFFF"/>
        <w:spacing w:after="120"/>
        <w:jc w:val="center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13F45" w:rsidRDefault="00413F45" w:rsidP="00413F45">
      <w:pPr>
        <w:pStyle w:val="NormalWeb"/>
        <w:shd w:val="clear" w:color="auto" w:fill="FFFFFF"/>
        <w:spacing w:after="120"/>
        <w:jc w:val="center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Emphasis"/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71552" behindDoc="0" locked="0" layoutInCell="1" allowOverlap="1" wp14:anchorId="7C78B00E" wp14:editId="3D06F6A2">
            <wp:simplePos x="0" y="0"/>
            <wp:positionH relativeFrom="column">
              <wp:posOffset>-121285</wp:posOffset>
            </wp:positionH>
            <wp:positionV relativeFrom="paragraph">
              <wp:posOffset>64135</wp:posOffset>
            </wp:positionV>
            <wp:extent cx="5753100" cy="3295015"/>
            <wp:effectExtent l="0" t="0" r="0" b="635"/>
            <wp:wrapSquare wrapText="bothSides"/>
            <wp:docPr id="19" name="Picture 19" descr="v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v1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3F45" w:rsidRDefault="00413F45" w:rsidP="00413F45">
      <w:pPr>
        <w:pStyle w:val="NormalWeb"/>
        <w:shd w:val="clear" w:color="auto" w:fill="FFFFFF"/>
        <w:spacing w:after="120"/>
        <w:jc w:val="center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trải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nghiệm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cắt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lúa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trò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chơi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cố</w:t>
      </w:r>
      <w:proofErr w:type="spellEnd"/>
    </w:p>
    <w:p w:rsidR="00DE4516" w:rsidRDefault="00413F45">
      <w:pPr>
        <w:pStyle w:val="NormalWeb"/>
        <w:shd w:val="clear" w:color="auto" w:fill="FFFFFF"/>
        <w:spacing w:after="120"/>
        <w:jc w:val="center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Emphasis"/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063BD646" wp14:editId="4097F7E6">
            <wp:simplePos x="0" y="0"/>
            <wp:positionH relativeFrom="page">
              <wp:posOffset>992505</wp:posOffset>
            </wp:positionH>
            <wp:positionV relativeFrom="paragraph">
              <wp:posOffset>237490</wp:posOffset>
            </wp:positionV>
            <wp:extent cx="5753100" cy="3389630"/>
            <wp:effectExtent l="0" t="0" r="0" b="1270"/>
            <wp:wrapTight wrapText="bothSides">
              <wp:wrapPolygon edited="0">
                <wp:start x="0" y="0"/>
                <wp:lineTo x="0" y="21487"/>
                <wp:lineTo x="21528" y="21487"/>
                <wp:lineTo x="21528" y="0"/>
                <wp:lineTo x="0" y="0"/>
              </wp:wrapPolygon>
            </wp:wrapTight>
            <wp:docPr id="15" name="Picture 15" descr="v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v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3F45" w:rsidRDefault="00413F45" w:rsidP="00413F45">
      <w:pPr>
        <w:pStyle w:val="NormalWeb"/>
        <w:shd w:val="clear" w:color="auto" w:fill="FFFFFF"/>
        <w:spacing w:after="120"/>
        <w:jc w:val="center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trải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nghiệm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phơi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lúa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trò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chơi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cố</w:t>
      </w:r>
      <w:proofErr w:type="spellEnd"/>
    </w:p>
    <w:p w:rsidR="00DE4516" w:rsidRDefault="00FE2ACF">
      <w:pPr>
        <w:pStyle w:val="NormalWeb"/>
        <w:shd w:val="clear" w:color="auto" w:fill="FFFFFF"/>
        <w:spacing w:after="120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Sau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 w:rsidR="00413F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 w:rsidR="00413F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13F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dự</w:t>
      </w:r>
      <w:proofErr w:type="spellEnd"/>
      <w:r w:rsidR="00413F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13F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giờ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ở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ý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trao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sôi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ừ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suy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đoán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lí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nguyên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quy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phân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ụ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xét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kĩ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su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quá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 w:rsidR="00413F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13F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="00413F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13F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nội</w:t>
      </w:r>
      <w:proofErr w:type="spellEnd"/>
      <w:r w:rsidR="00413F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dung: </w:t>
      </w:r>
      <w:proofErr w:type="spellStart"/>
      <w:r w:rsidR="00413F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hay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chưa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nguyên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ụ</w:t>
      </w:r>
      <w:r w:rsidR="00413F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 w:rsidR="00413F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.....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ý </w:t>
      </w:r>
      <w:bookmarkStart w:id="1" w:name="_GoBack"/>
      <w:bookmarkEnd w:id="1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chia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61E98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2DD64585" wp14:editId="1035CB39">
            <wp:simplePos x="0" y="0"/>
            <wp:positionH relativeFrom="margin">
              <wp:align>center</wp:align>
            </wp:positionH>
            <wp:positionV relativeFrom="paragraph">
              <wp:posOffset>816610</wp:posOffset>
            </wp:positionV>
            <wp:extent cx="5924550" cy="3911600"/>
            <wp:effectExtent l="0" t="0" r="0" b="0"/>
            <wp:wrapTight wrapText="bothSides">
              <wp:wrapPolygon edited="0">
                <wp:start x="0" y="0"/>
                <wp:lineTo x="0" y="21460"/>
                <wp:lineTo x="21531" y="21460"/>
                <wp:lineTo x="21531" y="0"/>
                <wp:lineTo x="0" y="0"/>
              </wp:wrapPolygon>
            </wp:wrapTight>
            <wp:docPr id="21" name="Picture 21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giúp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13F45" w:rsidRPr="00BF6D68" w:rsidRDefault="00413F45" w:rsidP="00BF6D68">
      <w:pPr>
        <w:pStyle w:val="NormalWeb"/>
        <w:shd w:val="clear" w:color="auto" w:fill="FFFFFF"/>
        <w:spacing w:after="120"/>
        <w:ind w:firstLine="7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Cán</w:t>
      </w:r>
      <w:proofErr w:type="spellEnd"/>
      <w:r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quản</w:t>
      </w:r>
      <w:proofErr w:type="spellEnd"/>
      <w:r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lý</w:t>
      </w:r>
      <w:proofErr w:type="spellEnd"/>
      <w:r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F6D68"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suy</w:t>
      </w:r>
      <w:proofErr w:type="spellEnd"/>
      <w:r w:rsidR="00BF6D68"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F6D68"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ngẫm</w:t>
      </w:r>
      <w:proofErr w:type="spellEnd"/>
      <w:r w:rsidR="00BF6D68"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, chia </w:t>
      </w:r>
      <w:proofErr w:type="spellStart"/>
      <w:r w:rsidR="00BF6D68"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sẻ</w:t>
      </w:r>
      <w:proofErr w:type="spellEnd"/>
      <w:r w:rsidR="00BF6D68"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ý </w:t>
      </w:r>
      <w:proofErr w:type="spellStart"/>
      <w:r w:rsidR="00BF6D68"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kiến</w:t>
      </w:r>
      <w:proofErr w:type="spellEnd"/>
      <w:r w:rsidR="00BF6D68"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qua </w:t>
      </w:r>
      <w:proofErr w:type="spellStart"/>
      <w:r w:rsidR="00BF6D68"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="00BF6D68"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F6D68"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BF6D68"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F6D68"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nghiên</w:t>
      </w:r>
      <w:proofErr w:type="spellEnd"/>
      <w:r w:rsidR="00BF6D68"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F6D68" w:rsidRPr="00BF6D6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cứu</w:t>
      </w:r>
      <w:proofErr w:type="spellEnd"/>
    </w:p>
    <w:p w:rsidR="00DE4516" w:rsidRDefault="00FE2ACF">
      <w:pPr>
        <w:pStyle w:val="NormalWeb"/>
        <w:shd w:val="clear" w:color="auto" w:fill="FFFFFF"/>
        <w:spacing w:after="120"/>
        <w:ind w:firstLine="72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Qua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bu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án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từng</w:t>
      </w:r>
      <w:proofErr w:type="spellEnd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ghi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tình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nghiên</w:t>
      </w:r>
      <w:proofErr w:type="spellEnd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cứu</w:t>
      </w:r>
      <w:proofErr w:type="spellEnd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chuẩn</w:t>
      </w:r>
      <w:proofErr w:type="spellEnd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bị</w:t>
      </w:r>
      <w:proofErr w:type="spellEnd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chu</w:t>
      </w:r>
      <w:proofErr w:type="spellEnd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đáo</w:t>
      </w:r>
      <w:proofErr w:type="spellEnd"/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án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môi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dùng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chơi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nguyên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ụ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qua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bu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rút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thân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ụ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nhóm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mình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BF6D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Bu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thúc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khí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vui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thân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gũi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tình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E4516" w:rsidRDefault="00DE4516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pt-B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9"/>
        <w:gridCol w:w="4532"/>
      </w:tblGrid>
      <w:tr w:rsidR="00DE4516">
        <w:tc>
          <w:tcPr>
            <w:tcW w:w="4643" w:type="dxa"/>
          </w:tcPr>
          <w:p w:rsidR="00DE4516" w:rsidRDefault="00FE2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DUYỆT</w:t>
            </w:r>
          </w:p>
        </w:tc>
        <w:tc>
          <w:tcPr>
            <w:tcW w:w="4645" w:type="dxa"/>
          </w:tcPr>
          <w:p w:rsidR="00DE4516" w:rsidRDefault="00DE4516">
            <w:pPr>
              <w:tabs>
                <w:tab w:val="left" w:pos="1275"/>
                <w:tab w:val="center" w:pos="221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DE4516">
        <w:tc>
          <w:tcPr>
            <w:tcW w:w="4643" w:type="dxa"/>
          </w:tcPr>
          <w:p w:rsidR="00DE4516" w:rsidRDefault="00FE2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HIỆU TRƯỞNG</w:t>
            </w:r>
          </w:p>
          <w:p w:rsidR="00DE4516" w:rsidRDefault="00DE4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E4516" w:rsidRDefault="00DE4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C48E7" w:rsidRDefault="00CC48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E4516" w:rsidRDefault="00DE4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E4516" w:rsidRDefault="00FE2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Kim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Hường</w:t>
            </w:r>
            <w:proofErr w:type="spellEnd"/>
          </w:p>
          <w:p w:rsidR="00DE4516" w:rsidRDefault="00DE4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45" w:type="dxa"/>
          </w:tcPr>
          <w:p w:rsidR="00DE4516" w:rsidRDefault="00FE2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NGƯỜI VIẾT</w:t>
            </w:r>
          </w:p>
          <w:p w:rsidR="00DE4516" w:rsidRDefault="00DE4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DE4516" w:rsidRDefault="00DE4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CC48E7" w:rsidRDefault="00CC4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DE4516" w:rsidRDefault="00DE45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DE4516" w:rsidRDefault="00FE2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guyễn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Ái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Băng</w:t>
            </w:r>
            <w:proofErr w:type="spellEnd"/>
          </w:p>
        </w:tc>
      </w:tr>
    </w:tbl>
    <w:p w:rsidR="00DE4516" w:rsidRDefault="00DE45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4516" w:rsidRDefault="00DE45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4516" w:rsidRDefault="00DE45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4516" w:rsidRDefault="00DE45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4516" w:rsidRDefault="00DE4516">
      <w:pPr>
        <w:rPr>
          <w:rFonts w:ascii="Times New Roman" w:hAnsi="Times New Roman" w:cs="Times New Roman"/>
        </w:rPr>
      </w:pPr>
    </w:p>
    <w:sectPr w:rsidR="00DE4516">
      <w:pgSz w:w="11906" w:h="16838"/>
      <w:pgMar w:top="1134" w:right="1134" w:bottom="1134" w:left="1701" w:header="720" w:footer="720" w:gutter="0"/>
      <w:pgNumType w:chapStyle="2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ACF" w:rsidRDefault="00FE2ACF">
      <w:pPr>
        <w:spacing w:line="240" w:lineRule="auto"/>
      </w:pPr>
      <w:r>
        <w:separator/>
      </w:r>
    </w:p>
  </w:endnote>
  <w:endnote w:type="continuationSeparator" w:id="0">
    <w:p w:rsidR="00FE2ACF" w:rsidRDefault="00FE2A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ACF" w:rsidRDefault="00FE2ACF">
      <w:pPr>
        <w:spacing w:after="0"/>
      </w:pPr>
      <w:r>
        <w:separator/>
      </w:r>
    </w:p>
  </w:footnote>
  <w:footnote w:type="continuationSeparator" w:id="0">
    <w:p w:rsidR="00FE2ACF" w:rsidRDefault="00FE2AC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ListBullet5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ListBullet4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ListBullet3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ListBullet2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VerticalSpacing w:val="156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14929C5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3DB8"/>
    <w:rsid w:val="00216417"/>
    <w:rsid w:val="0026631D"/>
    <w:rsid w:val="002A58B4"/>
    <w:rsid w:val="002C2F53"/>
    <w:rsid w:val="0033518C"/>
    <w:rsid w:val="003437C2"/>
    <w:rsid w:val="00377186"/>
    <w:rsid w:val="003A1C03"/>
    <w:rsid w:val="00413F45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61E9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6404D"/>
    <w:rsid w:val="00B6745F"/>
    <w:rsid w:val="00B74876"/>
    <w:rsid w:val="00BB7C2B"/>
    <w:rsid w:val="00BC1664"/>
    <w:rsid w:val="00BC2546"/>
    <w:rsid w:val="00BF562B"/>
    <w:rsid w:val="00BF6D68"/>
    <w:rsid w:val="00C05085"/>
    <w:rsid w:val="00C1593D"/>
    <w:rsid w:val="00C56C7E"/>
    <w:rsid w:val="00C776A4"/>
    <w:rsid w:val="00CA2C6C"/>
    <w:rsid w:val="00CC0600"/>
    <w:rsid w:val="00CC48E7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DE4516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0FE2ACF"/>
    <w:rsid w:val="014929C5"/>
    <w:rsid w:val="18325740"/>
    <w:rsid w:val="2417728C"/>
    <w:rsid w:val="596E22A6"/>
    <w:rsid w:val="60C308DC"/>
    <w:rsid w:val="7B46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5A9CAB"/>
  <w15:docId w15:val="{29958273-C6AA-42D4-9C7E-156E4B21E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qFormat="1"/>
    <w:lsdException w:name="index 3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envelope address" w:qFormat="1"/>
    <w:lsdException w:name="envelope return" w:qFormat="1"/>
    <w:lsdException w:name="annotation reference" w:qFormat="1"/>
    <w:lsdException w:name="endnote text" w:qFormat="1"/>
    <w:lsdException w:name="macro" w:qFormat="1"/>
    <w:lsdException w:name="List 3" w:qFormat="1"/>
    <w:lsdException w:name="List Bullet 4" w:qFormat="1"/>
    <w:lsdException w:name="List Number 4" w:qFormat="1"/>
    <w:lsdException w:name="Title" w:qFormat="1"/>
    <w:lsdException w:name="Default Paragraph Font" w:semiHidden="1"/>
    <w:lsdException w:name="List Continue 2" w:qFormat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Address" w:qFormat="1"/>
    <w:lsdException w:name="HTML Cite" w:qFormat="1"/>
    <w:lsdException w:name="HTML Code" w:qFormat="1"/>
    <w:lsdException w:name="HTML Preformatted" w:qFormat="1"/>
    <w:lsdException w:name="HTML Sample" w:qFormat="1"/>
    <w:lsdException w:name="HTML Typewriter" w:qFormat="1"/>
    <w:lsdException w:name="HTML Variable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Heading9">
    <w:name w:val="heading 9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Pr>
      <w:sz w:val="16"/>
      <w:szCs w:val="16"/>
    </w:rPr>
  </w:style>
  <w:style w:type="paragraph" w:styleId="BlockText">
    <w:name w:val="Block Text"/>
    <w:basedOn w:val="Normal"/>
    <w:pPr>
      <w:spacing w:after="120"/>
      <w:ind w:leftChars="700" w:left="1440" w:rightChars="70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Chars="100" w:firstLine="420"/>
    </w:pPr>
  </w:style>
  <w:style w:type="paragraph" w:styleId="BodyTextIndent">
    <w:name w:val="Body Text Indent"/>
    <w:basedOn w:val="Normal"/>
    <w:pPr>
      <w:spacing w:after="120"/>
      <w:ind w:leftChars="200" w:left="420"/>
    </w:pPr>
  </w:style>
  <w:style w:type="paragraph" w:styleId="BodyTextFirstIndent2">
    <w:name w:val="Body Text First Indent 2"/>
    <w:basedOn w:val="BodyTextIndent"/>
    <w:pPr>
      <w:ind w:firstLineChars="200" w:firstLine="420"/>
    </w:pPr>
  </w:style>
  <w:style w:type="paragraph" w:styleId="BodyTextIndent2">
    <w:name w:val="Body Text Indent 2"/>
    <w:basedOn w:val="Normal"/>
    <w:pPr>
      <w:spacing w:after="120" w:line="480" w:lineRule="auto"/>
      <w:ind w:leftChars="200" w:left="420"/>
    </w:pPr>
  </w:style>
  <w:style w:type="paragraph" w:styleId="BodyTextIndent3">
    <w:name w:val="Body Text Indent 3"/>
    <w:basedOn w:val="Normal"/>
    <w:pPr>
      <w:spacing w:after="120"/>
      <w:ind w:leftChars="200" w:left="420"/>
    </w:pPr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Pr>
      <w:rFonts w:ascii="Arial" w:eastAsia="SimHei" w:hAnsi="Arial" w:cs="Arial"/>
      <w:sz w:val="20"/>
    </w:rPr>
  </w:style>
  <w:style w:type="paragraph" w:styleId="Closing">
    <w:name w:val="Closing"/>
    <w:basedOn w:val="Normal"/>
    <w:pPr>
      <w:ind w:leftChars="2100" w:left="100"/>
    </w:p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paragraph" w:styleId="CommentText">
    <w:name w:val="annotation text"/>
    <w:basedOn w:val="Normal"/>
    <w:qFormat/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Date">
    <w:name w:val="Date"/>
    <w:basedOn w:val="Normal"/>
    <w:next w:val="Normal"/>
    <w:pPr>
      <w:ind w:leftChars="2500" w:left="100"/>
    </w:pPr>
  </w:style>
  <w:style w:type="paragraph" w:styleId="DocumentMap">
    <w:name w:val="Document Map"/>
    <w:basedOn w:val="Normal"/>
    <w:pPr>
      <w:shd w:val="clear" w:color="auto" w:fill="000080"/>
    </w:pPr>
  </w:style>
  <w:style w:type="paragraph" w:styleId="E-mailSignature">
    <w:name w:val="E-mail Signature"/>
    <w:basedOn w:val="Normal"/>
  </w:style>
  <w:style w:type="character" w:styleId="Emphasis">
    <w:name w:val="Emphasis"/>
    <w:basedOn w:val="DefaultParagraphFont"/>
    <w:qFormat/>
    <w:rPr>
      <w:i/>
      <w:iCs/>
    </w:rPr>
  </w:style>
  <w:style w:type="character" w:styleId="EndnoteReference">
    <w:name w:val="endnote reference"/>
    <w:basedOn w:val="DefaultParagraphFont"/>
    <w:rPr>
      <w:vertAlign w:val="superscript"/>
    </w:rPr>
  </w:style>
  <w:style w:type="paragraph" w:styleId="EndnoteText">
    <w:name w:val="endnote text"/>
    <w:basedOn w:val="Normal"/>
    <w:qFormat/>
    <w:pPr>
      <w:snapToGrid w:val="0"/>
    </w:pPr>
  </w:style>
  <w:style w:type="paragraph" w:styleId="EnvelopeAddress">
    <w:name w:val="envelope address"/>
    <w:basedOn w:val="Normal"/>
    <w:qFormat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qFormat/>
    <w:pPr>
      <w:snapToGrid w:val="0"/>
    </w:pPr>
    <w:rPr>
      <w:rFonts w:ascii="Arial" w:hAnsi="Arial" w:cs="Arial"/>
    </w:rPr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styleId="FootnoteText">
    <w:name w:val="footnote text"/>
    <w:basedOn w:val="Normal"/>
    <w:pPr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Acronym">
    <w:name w:val="HTML Acronym"/>
    <w:basedOn w:val="DefaultParagraphFont"/>
    <w:qFormat/>
  </w:style>
  <w:style w:type="paragraph" w:styleId="HTMLAddress">
    <w:name w:val="HTML Address"/>
    <w:basedOn w:val="Normal"/>
    <w:qFormat/>
    <w:rPr>
      <w:i/>
      <w:iCs/>
    </w:rPr>
  </w:style>
  <w:style w:type="character" w:styleId="HTMLCite">
    <w:name w:val="HTML Cite"/>
    <w:basedOn w:val="DefaultParagraphFont"/>
    <w:qFormat/>
    <w:rPr>
      <w:i/>
      <w:iCs/>
    </w:rPr>
  </w:style>
  <w:style w:type="character" w:styleId="HTMLCode">
    <w:name w:val="HTML Code"/>
    <w:basedOn w:val="DefaultParagraphFont"/>
    <w:qFormat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Pr>
      <w:i/>
      <w:iCs/>
    </w:rPr>
  </w:style>
  <w:style w:type="character" w:styleId="HTMLKeyboard">
    <w:name w:val="HTML Keyboard"/>
    <w:basedOn w:val="DefaultParagraphFont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qFormat/>
    <w:rPr>
      <w:rFonts w:ascii="Courier New" w:hAnsi="Courier New" w:cs="Courier New"/>
      <w:sz w:val="20"/>
    </w:rPr>
  </w:style>
  <w:style w:type="character" w:styleId="HTMLSample">
    <w:name w:val="HTML Sample"/>
    <w:basedOn w:val="DefaultParagraphFont"/>
    <w:qFormat/>
    <w:rPr>
      <w:rFonts w:ascii="Courier New" w:hAnsi="Courier New" w:cs="Courier New"/>
    </w:rPr>
  </w:style>
  <w:style w:type="character" w:styleId="HTMLTypewriter">
    <w:name w:val="HTML Typewriter"/>
    <w:basedOn w:val="DefaultParagraphFont"/>
    <w:qFormat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qFormat/>
    <w:rPr>
      <w:i/>
      <w:iCs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Index1">
    <w:name w:val="index 1"/>
    <w:basedOn w:val="Normal"/>
    <w:next w:val="Normal"/>
    <w:qFormat/>
  </w:style>
  <w:style w:type="paragraph" w:styleId="Index2">
    <w:name w:val="index 2"/>
    <w:basedOn w:val="Normal"/>
    <w:next w:val="Normal"/>
    <w:pPr>
      <w:ind w:leftChars="200" w:left="200"/>
    </w:pPr>
  </w:style>
  <w:style w:type="paragraph" w:styleId="Index3">
    <w:name w:val="index 3"/>
    <w:basedOn w:val="Normal"/>
    <w:next w:val="Normal"/>
    <w:qFormat/>
    <w:pPr>
      <w:ind w:leftChars="400" w:left="400"/>
    </w:pPr>
  </w:style>
  <w:style w:type="paragraph" w:styleId="Index4">
    <w:name w:val="index 4"/>
    <w:basedOn w:val="Normal"/>
    <w:next w:val="Normal"/>
    <w:pPr>
      <w:ind w:leftChars="600" w:left="600"/>
    </w:pPr>
  </w:style>
  <w:style w:type="paragraph" w:styleId="Index5">
    <w:name w:val="index 5"/>
    <w:basedOn w:val="Normal"/>
    <w:next w:val="Normal"/>
    <w:qFormat/>
    <w:pPr>
      <w:ind w:leftChars="800" w:left="800"/>
    </w:pPr>
  </w:style>
  <w:style w:type="paragraph" w:styleId="Index6">
    <w:name w:val="index 6"/>
    <w:basedOn w:val="Normal"/>
    <w:next w:val="Normal"/>
    <w:qFormat/>
    <w:pPr>
      <w:ind w:leftChars="1000" w:left="1000"/>
    </w:pPr>
  </w:style>
  <w:style w:type="paragraph" w:styleId="Index7">
    <w:name w:val="index 7"/>
    <w:basedOn w:val="Normal"/>
    <w:next w:val="Normal"/>
    <w:qFormat/>
    <w:pPr>
      <w:ind w:leftChars="1200" w:left="1200"/>
    </w:pPr>
  </w:style>
  <w:style w:type="paragraph" w:styleId="Index8">
    <w:name w:val="index 8"/>
    <w:basedOn w:val="Normal"/>
    <w:next w:val="Normal"/>
    <w:qFormat/>
    <w:pPr>
      <w:ind w:leftChars="1400" w:left="1400"/>
    </w:pPr>
  </w:style>
  <w:style w:type="paragraph" w:styleId="Index9">
    <w:name w:val="index 9"/>
    <w:basedOn w:val="Normal"/>
    <w:next w:val="Normal"/>
    <w:qFormat/>
    <w:pPr>
      <w:ind w:leftChars="1600" w:left="1600"/>
    </w:pPr>
  </w:style>
  <w:style w:type="paragraph" w:styleId="IndexHeading">
    <w:name w:val="index heading"/>
    <w:basedOn w:val="Normal"/>
    <w:next w:val="Index1"/>
    <w:rPr>
      <w:rFonts w:ascii="Arial" w:hAnsi="Arial" w:cs="Arial"/>
      <w:b/>
      <w:bCs/>
    </w:rPr>
  </w:style>
  <w:style w:type="character" w:styleId="LineNumber">
    <w:name w:val="line number"/>
    <w:basedOn w:val="DefaultParagraphFont"/>
  </w:style>
  <w:style w:type="paragraph" w:styleId="List">
    <w:name w:val="List"/>
    <w:basedOn w:val="Normal"/>
    <w:pPr>
      <w:ind w:left="200" w:hangingChars="200" w:hanging="200"/>
    </w:pPr>
  </w:style>
  <w:style w:type="paragraph" w:styleId="List2">
    <w:name w:val="List 2"/>
    <w:basedOn w:val="Normal"/>
    <w:pPr>
      <w:ind w:leftChars="200" w:left="100" w:hangingChars="200" w:hanging="200"/>
    </w:pPr>
  </w:style>
  <w:style w:type="paragraph" w:styleId="List3">
    <w:name w:val="List 3"/>
    <w:basedOn w:val="Normal"/>
    <w:qFormat/>
    <w:pPr>
      <w:ind w:leftChars="400" w:left="100" w:hangingChars="200" w:hanging="200"/>
    </w:pPr>
  </w:style>
  <w:style w:type="paragraph" w:styleId="List4">
    <w:name w:val="List 4"/>
    <w:basedOn w:val="Normal"/>
    <w:pPr>
      <w:ind w:leftChars="600" w:left="100" w:hangingChars="200" w:hanging="200"/>
    </w:pPr>
  </w:style>
  <w:style w:type="paragraph" w:styleId="List5">
    <w:name w:val="List 5"/>
    <w:basedOn w:val="Normal"/>
    <w:pPr>
      <w:ind w:leftChars="800" w:left="100" w:hangingChars="200" w:hanging="200"/>
    </w:pPr>
  </w:style>
  <w:style w:type="paragraph" w:styleId="ListBullet">
    <w:name w:val="List Bullet"/>
    <w:basedOn w:val="Normal"/>
    <w:pPr>
      <w:numPr>
        <w:numId w:val="1"/>
      </w:numPr>
    </w:pPr>
  </w:style>
  <w:style w:type="paragraph" w:styleId="ListBullet2">
    <w:name w:val="List Bullet 2"/>
    <w:basedOn w:val="Normal"/>
    <w:pPr>
      <w:numPr>
        <w:numId w:val="2"/>
      </w:numPr>
    </w:pPr>
  </w:style>
  <w:style w:type="paragraph" w:styleId="ListBullet3">
    <w:name w:val="List Bullet 3"/>
    <w:basedOn w:val="Normal"/>
    <w:pPr>
      <w:numPr>
        <w:numId w:val="3"/>
      </w:numPr>
    </w:pPr>
  </w:style>
  <w:style w:type="paragraph" w:styleId="ListBullet4">
    <w:name w:val="List Bullet 4"/>
    <w:basedOn w:val="Normal"/>
    <w:qFormat/>
    <w:pPr>
      <w:numPr>
        <w:numId w:val="4"/>
      </w:numPr>
    </w:pPr>
  </w:style>
  <w:style w:type="paragraph" w:styleId="ListBullet5">
    <w:name w:val="List Bullet 5"/>
    <w:basedOn w:val="Normal"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Chars="200" w:left="420"/>
    </w:pPr>
  </w:style>
  <w:style w:type="paragraph" w:styleId="ListContinue2">
    <w:name w:val="List Continue 2"/>
    <w:basedOn w:val="Normal"/>
    <w:qFormat/>
    <w:pPr>
      <w:spacing w:after="120"/>
      <w:ind w:leftChars="400" w:left="840"/>
    </w:pPr>
  </w:style>
  <w:style w:type="paragraph" w:styleId="ListContinue3">
    <w:name w:val="List Continue 3"/>
    <w:basedOn w:val="Normal"/>
    <w:pPr>
      <w:spacing w:after="120"/>
      <w:ind w:leftChars="600" w:left="1260"/>
    </w:pPr>
  </w:style>
  <w:style w:type="paragraph" w:styleId="ListContinue4">
    <w:name w:val="List Continue 4"/>
    <w:basedOn w:val="Normal"/>
    <w:pPr>
      <w:spacing w:after="120"/>
      <w:ind w:leftChars="800" w:left="1680"/>
    </w:pPr>
  </w:style>
  <w:style w:type="paragraph" w:styleId="ListContinue5">
    <w:name w:val="List Continue 5"/>
    <w:basedOn w:val="Normal"/>
    <w:pPr>
      <w:spacing w:after="120"/>
      <w:ind w:leftChars="1000" w:left="21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qFormat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  <w:lang w:eastAsia="zh-CN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Pr>
      <w:sz w:val="24"/>
      <w:szCs w:val="24"/>
    </w:rPr>
  </w:style>
  <w:style w:type="paragraph" w:styleId="NormalIndent">
    <w:name w:val="Normal Indent"/>
    <w:basedOn w:val="Normal"/>
    <w:pPr>
      <w:ind w:firstLineChars="200" w:firstLine="420"/>
    </w:pPr>
  </w:style>
  <w:style w:type="paragraph" w:styleId="NoteHeading">
    <w:name w:val="Note Heading"/>
    <w:basedOn w:val="Normal"/>
    <w:next w:val="Normal"/>
    <w:pPr>
      <w:jc w:val="center"/>
    </w:p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SimSun" w:hAnsi="Courier New" w:cs="Courier New"/>
      <w:szCs w:val="21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Chars="2100" w:left="100"/>
    </w:pPr>
  </w:style>
  <w:style w:type="character" w:styleId="Strong">
    <w:name w:val="Strong"/>
    <w:basedOn w:val="DefaultParagraphFont"/>
    <w:qFormat/>
    <w:rPr>
      <w:b/>
      <w:bCs/>
    </w:rPr>
  </w:style>
  <w:style w:type="paragraph" w:styleId="Subtitle">
    <w:name w:val="Subtitle"/>
    <w:basedOn w:val="Normal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Table3Deffects1">
    <w:name w:val="Table 3D effects 1"/>
    <w:basedOn w:val="TableNormal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bottom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Table3Deffects2">
    <w:name w:val="Table 3D effects 2"/>
    <w:basedOn w:val="TableNormal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3Deffects3">
    <w:name w:val="Table 3D effects 3"/>
    <w:basedOn w:val="TableNormal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1">
    <w:name w:val="Table Classic 1"/>
    <w:basedOn w:val="TableNormal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2">
    <w:name w:val="Table Classic 2"/>
    <w:basedOn w:val="TableNormal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lassic3">
    <w:name w:val="Table Classic 3"/>
    <w:basedOn w:val="TableNormal"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TableClassic4">
    <w:name w:val="Table Classic 4"/>
    <w:basedOn w:val="TableNormal"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olorful1">
    <w:name w:val="Table Colorful 1"/>
    <w:basedOn w:val="TableNormal"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2">
    <w:name w:val="Table Colorful 2"/>
    <w:basedOn w:val="TableNormal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3">
    <w:name w:val="Table Colorful 3"/>
    <w:basedOn w:val="TableNormal"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Columns1">
    <w:name w:val="Table Columns 1"/>
    <w:basedOn w:val="TableNormal"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left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2">
    <w:name w:val="Table Columns 2"/>
    <w:basedOn w:val="TableNormal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3">
    <w:name w:val="Table Columns 3"/>
    <w:basedOn w:val="TableNormal"/>
    <w:pPr>
      <w:widowControl w:val="0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4">
    <w:name w:val="Table Columns 4"/>
    <w:basedOn w:val="TableNormal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pPr>
      <w:widowControl w:val="0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TableElegant">
    <w:name w:val="Table Elegant"/>
    <w:basedOn w:val="TableNormal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2">
    <w:name w:val="Table Grid 2"/>
    <w:basedOn w:val="TableNormal"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Grid3">
    <w:name w:val="Table Grid 3"/>
    <w:basedOn w:val="TableNormal"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4">
    <w:name w:val="Table Grid 4"/>
    <w:basedOn w:val="TableNormal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5">
    <w:name w:val="Table Grid 5"/>
    <w:basedOn w:val="TableNormal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6">
    <w:name w:val="Table Grid 6"/>
    <w:basedOn w:val="TableNormal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7">
    <w:name w:val="Table Grid 7"/>
    <w:basedOn w:val="TableNormal"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8">
    <w:name w:val="Table Grid 8"/>
    <w:basedOn w:val="TableNormal"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List1">
    <w:name w:val="Table List 1"/>
    <w:basedOn w:val="TableNormal"/>
    <w:pPr>
      <w:widowControl w:val="0"/>
      <w:jc w:val="both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2">
    <w:name w:val="Table List 2"/>
    <w:basedOn w:val="TableNormal"/>
    <w:pPr>
      <w:widowControl w:val="0"/>
      <w:jc w:val="both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3">
    <w:name w:val="Table List 3"/>
    <w:basedOn w:val="TableNormal"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List4">
    <w:name w:val="Table List 4"/>
    <w:basedOn w:val="TableNormal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TableList5">
    <w:name w:val="Table List 5"/>
    <w:basedOn w:val="TableNormal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6">
    <w:name w:val="Table List 6"/>
    <w:basedOn w:val="TableNormal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List7">
    <w:name w:val="Table List 7"/>
    <w:basedOn w:val="TableNormal"/>
    <w:pPr>
      <w:widowControl w:val="0"/>
      <w:jc w:val="both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left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TableList8">
    <w:name w:val="Table List 8"/>
    <w:basedOn w:val="TableNormal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paragraph" w:styleId="TableofAuthorities">
    <w:name w:val="table of authorities"/>
    <w:basedOn w:val="Normal"/>
    <w:next w:val="Normal"/>
    <w:pPr>
      <w:ind w:leftChars="200" w:left="420"/>
    </w:pPr>
  </w:style>
  <w:style w:type="paragraph" w:styleId="TableofFigures">
    <w:name w:val="table of figures"/>
    <w:basedOn w:val="Normal"/>
    <w:next w:val="Normal"/>
    <w:pPr>
      <w:ind w:leftChars="200" w:left="200" w:hangingChars="200" w:hanging="200"/>
    </w:pPr>
  </w:style>
  <w:style w:type="table" w:styleId="TableProfessional">
    <w:name w:val="Table Professional"/>
    <w:basedOn w:val="TableNormal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imple1">
    <w:name w:val="Table Simple 1"/>
    <w:basedOn w:val="TableNormal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TableSimple2">
    <w:name w:val="Table Simple 2"/>
    <w:basedOn w:val="TableNormal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TableSimple3">
    <w:name w:val="Table Simple 3"/>
    <w:basedOn w:val="TableNormal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ubtle1">
    <w:name w:val="Table Subtle 1"/>
    <w:basedOn w:val="TableNormal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left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Subtle2">
    <w:name w:val="Table Subtle 2"/>
    <w:basedOn w:val="TableNormal"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Theme">
    <w:name w:val="Table Theme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2">
    <w:name w:val="Table Web 2"/>
    <w:basedOn w:val="TableNormal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3">
    <w:name w:val="Table Web 3"/>
    <w:basedOn w:val="TableNormal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TOAHeading">
    <w:name w:val="toa heading"/>
    <w:basedOn w:val="Normal"/>
    <w:next w:val="Normal"/>
    <w:pPr>
      <w:spacing w:before="120"/>
    </w:pPr>
    <w:rPr>
      <w:rFonts w:ascii="Arial" w:hAnsi="Arial" w:cs="Arial"/>
      <w:sz w:val="24"/>
      <w:szCs w:val="24"/>
    </w:rPr>
  </w:style>
  <w:style w:type="paragraph" w:styleId="TOC1">
    <w:name w:val="toc 1"/>
    <w:basedOn w:val="Normal"/>
    <w:next w:val="Normal"/>
  </w:style>
  <w:style w:type="paragraph" w:styleId="TOC2">
    <w:name w:val="toc 2"/>
    <w:basedOn w:val="Normal"/>
    <w:next w:val="Normal"/>
    <w:pPr>
      <w:ind w:leftChars="200" w:left="420"/>
    </w:pPr>
  </w:style>
  <w:style w:type="paragraph" w:styleId="TOC3">
    <w:name w:val="toc 3"/>
    <w:basedOn w:val="Normal"/>
    <w:next w:val="Normal"/>
    <w:pPr>
      <w:ind w:leftChars="400" w:left="840"/>
    </w:pPr>
  </w:style>
  <w:style w:type="paragraph" w:styleId="TOC4">
    <w:name w:val="toc 4"/>
    <w:basedOn w:val="Normal"/>
    <w:next w:val="Normal"/>
    <w:pPr>
      <w:ind w:leftChars="600" w:left="1260"/>
    </w:pPr>
  </w:style>
  <w:style w:type="paragraph" w:styleId="TOC5">
    <w:name w:val="toc 5"/>
    <w:basedOn w:val="Normal"/>
    <w:next w:val="Normal"/>
    <w:pPr>
      <w:ind w:leftChars="800" w:left="1680"/>
    </w:pPr>
  </w:style>
  <w:style w:type="paragraph" w:styleId="TOC6">
    <w:name w:val="toc 6"/>
    <w:basedOn w:val="Normal"/>
    <w:next w:val="Normal"/>
    <w:pPr>
      <w:ind w:leftChars="1000" w:left="2100"/>
    </w:pPr>
  </w:style>
  <w:style w:type="paragraph" w:styleId="TOC7">
    <w:name w:val="toc 7"/>
    <w:basedOn w:val="Normal"/>
    <w:next w:val="Normal"/>
    <w:pPr>
      <w:ind w:leftChars="1200" w:left="2520"/>
    </w:pPr>
  </w:style>
  <w:style w:type="paragraph" w:styleId="TOC8">
    <w:name w:val="toc 8"/>
    <w:basedOn w:val="Normal"/>
    <w:next w:val="Normal"/>
    <w:pPr>
      <w:ind w:leftChars="1400" w:left="2940"/>
    </w:pPr>
  </w:style>
  <w:style w:type="paragraph" w:styleId="TOC9">
    <w:name w:val="toc 9"/>
    <w:basedOn w:val="Normal"/>
    <w:next w:val="Normal"/>
    <w:pPr>
      <w:ind w:leftChars="1600" w:left="3360"/>
    </w:pPr>
  </w:style>
  <w:style w:type="table" w:styleId="LightShading">
    <w:name w:val="Light Shading"/>
    <w:basedOn w:val="TableNormal"/>
    <w:uiPriority w:val="60"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Pr>
      <w:color w:val="365F91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Pr>
      <w:color w:val="943634"/>
    </w:rPr>
    <w:tblPr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Pr>
      <w:color w:val="76923C"/>
    </w:rPr>
    <w:tblPr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Pr>
      <w:color w:val="5F497A"/>
    </w:rPr>
    <w:tblPr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Pr>
      <w:color w:val="31849B"/>
    </w:rPr>
    <w:tblPr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rPr>
      <w:color w:val="E36C0A"/>
    </w:rPr>
    <w:tblPr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61"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">
    <w:name w:val="Light Grid"/>
    <w:basedOn w:val="TableNormal"/>
    <w:uiPriority w:val="62"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000000"/>
          <w:left w:val="single" w:sz="1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styleId="LightGrid-Accent1">
    <w:name w:val="Light Grid Accent 1"/>
    <w:basedOn w:val="TableNormal"/>
    <w:uiPriority w:val="62"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F81BD"/>
          <w:left w:val="single" w:sz="1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C0504D"/>
          <w:left w:val="single" w:sz="1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9BBB59"/>
          <w:left w:val="single" w:sz="1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1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BACC6"/>
          <w:left w:val="single" w:sz="1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F79646"/>
          <w:left w:val="single" w:sz="1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styleId="MediumShading1">
    <w:name w:val="Medium Shading 1"/>
    <w:basedOn w:val="TableNormal"/>
    <w:uiPriority w:val="63"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rPr>
      <w:color w:val="000000"/>
    </w:rPr>
    <w:tblPr>
      <w:tblBorders>
        <w:top w:val="single" w:sz="8" w:space="0" w:color="4F81BD"/>
        <w:bottom w:val="single" w:sz="8" w:space="0" w:color="4F81B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rPr>
      <w:color w:val="000000"/>
    </w:rPr>
    <w:tblPr>
      <w:tblBorders>
        <w:top w:val="single" w:sz="8" w:space="0" w:color="C0504D"/>
        <w:bottom w:val="single" w:sz="8" w:space="0" w:color="C0504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rPr>
      <w:color w:val="000000"/>
    </w:rPr>
    <w:tblPr>
      <w:tblBorders>
        <w:top w:val="single" w:sz="8" w:space="0" w:color="9BBB59"/>
        <w:bottom w:val="single" w:sz="8" w:space="0" w:color="9BBB59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rPr>
      <w:color w:val="000000"/>
    </w:rPr>
    <w:tblPr>
      <w:tblBorders>
        <w:top w:val="single" w:sz="8" w:space="0" w:color="8064A2"/>
        <w:bottom w:val="single" w:sz="8" w:space="0" w:color="8064A2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rPr>
      <w:color w:val="000000"/>
    </w:rPr>
    <w:tblPr>
      <w:tblBorders>
        <w:top w:val="single" w:sz="8" w:space="0" w:color="4BACC6"/>
        <w:bottom w:val="single" w:sz="8" w:space="0" w:color="4BACC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rPr>
      <w:color w:val="000000"/>
    </w:rPr>
    <w:tblPr>
      <w:tblBorders>
        <w:top w:val="single" w:sz="8" w:space="0" w:color="F79646"/>
        <w:bottom w:val="single" w:sz="8" w:space="0" w:color="F7964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66"/>
    <w:rPr>
      <w:rFonts w:ascii="SimSun" w:eastAsia="Courier New" w:hAnsi="SimSun" w:cs="Times New Roma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Pr>
      <w:rFonts w:ascii="SimSun" w:eastAsia="Courier New" w:hAnsi="SimSun" w:cs="Times New Roma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Pr>
      <w:rFonts w:ascii="SimSun" w:eastAsia="Courier New" w:hAnsi="SimSun" w:cs="Times New Roma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Pr>
      <w:rFonts w:ascii="SimSun" w:eastAsia="Courier New" w:hAnsi="SimSun" w:cs="Times New Roma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Pr>
      <w:rFonts w:ascii="SimSun" w:eastAsia="Courier New" w:hAnsi="SimSun" w:cs="Times New Roma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Pr>
      <w:rFonts w:ascii="SimSun" w:eastAsia="Courier New" w:hAnsi="SimSun" w:cs="Times New Roma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Pr>
      <w:rFonts w:ascii="SimSun" w:eastAsia="Courier New" w:hAnsi="SimSun" w:cs="Times New Roma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rPr>
      <w:rFonts w:ascii="SimSun" w:eastAsia="Courier New" w:hAnsi="SimSun" w:cs="Times New Roma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rPr>
      <w:rFonts w:ascii="SimSun" w:eastAsia="Courier New" w:hAnsi="SimSun" w:cs="Times New Roma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Pr>
      <w:rFonts w:ascii="SimSun" w:eastAsia="Courier New" w:hAnsi="SimSun" w:cs="Times New Roma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rPr>
      <w:rFonts w:ascii="SimSun" w:eastAsia="Courier New" w:hAnsi="SimSun" w:cs="Times New Roma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rPr>
      <w:rFonts w:ascii="SimSun" w:eastAsia="Courier New" w:hAnsi="SimSun" w:cs="Times New Roma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rPr>
      <w:rFonts w:ascii="SimSun" w:eastAsia="Courier New" w:hAnsi="SimSun" w:cs="Times New Roma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rPr>
      <w:rFonts w:ascii="SimSun" w:eastAsia="Courier New" w:hAnsi="SimSun" w:cs="Times New Roma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table" w:styleId="DarkList">
    <w:name w:val="Dark List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Shading">
    <w:name w:val="Colorful Shading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rPr>
      <w:color w:val="000000"/>
    </w:rPr>
    <w:tblPr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rPr>
      <w:color w:val="000000"/>
    </w:rPr>
    <w:tblPr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rPr>
      <w:color w:val="000000"/>
    </w:rPr>
    <w:tblPr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rPr>
      <w:color w:val="000000"/>
    </w:rPr>
    <w:tblPr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">
    <w:name w:val="Colorful List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">
    <w:name w:val="Colorful Grid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customStyle="1" w:styleId="Bodytext4">
    <w:name w:val="Body text (4)"/>
    <w:basedOn w:val="Normal"/>
    <w:qFormat/>
    <w:pPr>
      <w:widowControl w:val="0"/>
      <w:shd w:val="clear" w:color="auto" w:fill="FFFFFF"/>
      <w:spacing w:before="420" w:after="420" w:line="322" w:lineRule="exact"/>
      <w:jc w:val="center"/>
    </w:pPr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5D3D54-7B7E-440C-B105-98A9F301E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Băng Ái</dc:creator>
  <cp:lastModifiedBy>Admin</cp:lastModifiedBy>
  <cp:revision>22</cp:revision>
  <dcterms:created xsi:type="dcterms:W3CDTF">2024-12-02T04:13:00Z</dcterms:created>
  <dcterms:modified xsi:type="dcterms:W3CDTF">2024-12-02T05:10:00Z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D7802451640744BCAF42A9A6FDD52C80_11</vt:lpwstr>
  </property>
</Properties>
</file>